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0449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03 марта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ч. 3 ст. 19.24 КоАП РФ,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Сергеевича, </w:t>
      </w:r>
      <w:r>
        <w:rPr>
          <w:rStyle w:val="cat-UserDefinedgrp-27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ранее привлекавшийся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sz w:val="26"/>
          <w:szCs w:val="26"/>
        </w:rPr>
        <w:t>ст.19.24 КоАП РФ согласно постановлению по делу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12.12.2025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лицом, состоящим под административным надзором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имеет ограничение, возложенное решением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8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запрета пребывания вне жилого помещения, являющегося местом его жительства с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.00 часов до 06.00 часов, ежедневно, </w:t>
      </w:r>
      <w:r>
        <w:rPr>
          <w:rFonts w:ascii="Times New Roman" w:eastAsia="Times New Roman" w:hAnsi="Times New Roman" w:cs="Times New Roman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sz w:val="26"/>
          <w:szCs w:val="26"/>
        </w:rPr>
        <w:t>.02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отсутствовал по месту жительства, чем нарушил ограничение, возложенное судом.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>признал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суду представлены следующие доказательства: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26.02.2026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рапорт сотрудника полиции, в котором изложены обстоятельства административного правонарушения; акт посещения поднадзорного лица по месту жительства от </w:t>
      </w:r>
      <w:r>
        <w:rPr>
          <w:rFonts w:ascii="Times New Roman" w:eastAsia="Times New Roman" w:hAnsi="Times New Roman" w:cs="Times New Roman"/>
          <w:sz w:val="26"/>
          <w:szCs w:val="26"/>
        </w:rPr>
        <w:t>24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объяснение свидетеля; признательные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12.12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.2025 о привлечении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административной ответственности </w:t>
      </w:r>
      <w:r>
        <w:rPr>
          <w:rStyle w:val="cat-UserDefinedgrp-29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решения </w:t>
      </w:r>
      <w:r>
        <w:rPr>
          <w:rStyle w:val="cat-UserDefinedgrp-30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заявления;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заключения о заведении дела административного надзора;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графика прибытия поднадзорного лица;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предупреждения;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другие материалы.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ст.4.6 КоАП РФ лицо, которому назначено административное наказание за совершение административного правонарушения, считается </w:t>
      </w:r>
      <w:r>
        <w:rPr>
          <w:rFonts w:ascii="Times New Roman" w:eastAsia="Times New Roman" w:hAnsi="Times New Roman" w:cs="Times New Roman"/>
          <w:sz w:val="26"/>
          <w:szCs w:val="26"/>
        </w:rPr>
        <w:t>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ч.3 ст. 19.24 КоАП РФ.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квалифицируются как правонарушение, предусмотренное ч. 3 ст. 19.24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если эти действия (бездействие)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суд признает повторное совершение однородного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Учитывая систематическое грубое неисполнение административных ограничений суд приходит к выводу о необходимости назначения ему наказания в виде административного ареста.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Обстоятельства, препятствующие применению административного наказания в виде административного ареста, указанные в ч. 2 ст. 3.9 КоАП РФ, судом не установлены.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</w:t>
      </w:r>
      <w:r>
        <w:rPr>
          <w:rFonts w:ascii="Times New Roman" w:eastAsia="Times New Roman" w:hAnsi="Times New Roman" w:cs="Times New Roman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суток.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административного ареста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вынесения настоящего постановле</w:t>
      </w:r>
      <w:r>
        <w:rPr>
          <w:rFonts w:ascii="Times New Roman" w:eastAsia="Times New Roman" w:hAnsi="Times New Roman" w:cs="Times New Roman"/>
          <w:sz w:val="27"/>
          <w:szCs w:val="27"/>
        </w:rPr>
        <w:t>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то есть с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>03 марта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5-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04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49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9">
    <w:name w:val="cat-UserDefined grp-27 rplc-9"/>
    <w:basedOn w:val="DefaultParagraphFont"/>
  </w:style>
  <w:style w:type="character" w:customStyle="1" w:styleId="cat-UserDefinedgrp-28rplc-16">
    <w:name w:val="cat-UserDefined grp-28 rplc-16"/>
    <w:basedOn w:val="DefaultParagraphFont"/>
  </w:style>
  <w:style w:type="character" w:customStyle="1" w:styleId="cat-UserDefinedgrp-29rplc-28">
    <w:name w:val="cat-UserDefined grp-29 rplc-28"/>
    <w:basedOn w:val="DefaultParagraphFont"/>
  </w:style>
  <w:style w:type="character" w:customStyle="1" w:styleId="cat-UserDefinedgrp-30rplc-33">
    <w:name w:val="cat-UserDefined grp-30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